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AB" w:rsidRDefault="00C669AB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EB702F" w:rsidRPr="00EB702F" w:rsidRDefault="00BD0A7F" w:rsidP="00BD0A7F">
      <w:pPr>
        <w:ind w:firstLine="5387"/>
        <w:rPr>
          <w:bCs/>
          <w:sz w:val="22"/>
          <w:szCs w:val="22"/>
          <w:lang w:val="ru-RU" w:eastAsia="ru-RU"/>
        </w:rPr>
      </w:pPr>
      <w:bookmarkStart w:id="0" w:name="_GoBack"/>
      <w:bookmarkEnd w:id="0"/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BD0A7F" w:rsidP="00BD0A7F">
      <w:pPr>
        <w:ind w:firstLine="5387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BD0A7F" w:rsidP="00BD0A7F">
      <w:pPr>
        <w:ind w:firstLine="5387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BD0A7F" w:rsidP="00BD0A7F">
      <w:pPr>
        <w:ind w:firstLine="5387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BD0A7F" w:rsidP="00BD0A7F">
      <w:pPr>
        <w:ind w:firstLine="5387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от «</w:t>
      </w:r>
      <w:r w:rsidR="00004465">
        <w:rPr>
          <w:bCs/>
          <w:sz w:val="22"/>
          <w:szCs w:val="22"/>
          <w:lang w:val="ru-RU" w:eastAsia="ru-RU"/>
        </w:rPr>
        <w:t>18»июля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004465">
        <w:rPr>
          <w:bCs/>
          <w:sz w:val="22"/>
          <w:szCs w:val="22"/>
          <w:lang w:val="ru-RU" w:eastAsia="ru-RU"/>
        </w:rPr>
        <w:t>361</w:t>
      </w:r>
    </w:p>
    <w:p w:rsidR="00EB702F" w:rsidRPr="00EB702F" w:rsidRDefault="00EB702F" w:rsidP="00BD0A7F">
      <w:pPr>
        <w:rPr>
          <w:b/>
          <w:sz w:val="22"/>
          <w:szCs w:val="22"/>
          <w:lang w:val="ru-RU" w:eastAsia="ru-RU"/>
        </w:rPr>
      </w:pPr>
    </w:p>
    <w:p w:rsidR="00EB702F" w:rsidRPr="00EB702F" w:rsidRDefault="00BD0A7F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BD0A7F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BD0A7F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p w:rsidR="00881B12" w:rsidRDefault="00881B12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233"/>
        <w:gridCol w:w="6748"/>
      </w:tblGrid>
      <w:tr w:rsidR="00AA39B1" w:rsidRPr="00004465" w:rsidTr="00CF0F32">
        <w:trPr>
          <w:trHeight w:val="408"/>
        </w:trPr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81B12" w:rsidRPr="00881B12" w:rsidRDefault="00BD0A7F" w:rsidP="00881B12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881B12" w:rsidRPr="00881B12" w:rsidRDefault="00BD0A7F" w:rsidP="00881B12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b/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AA39B1" w:rsidTr="00CF0F32">
        <w:trPr>
          <w:trHeight w:val="40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>13:03:0000000:361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881B1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 район, д. Мордовские Дубровки, ул. Октябрьская</w:t>
            </w:r>
          </w:p>
        </w:tc>
      </w:tr>
      <w:tr w:rsidR="00AA39B1" w:rsidRPr="00004465" w:rsidTr="00CF0F32">
        <w:trPr>
          <w:trHeight w:val="33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>13:03:0218005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881B1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 район, д. Мордовские Дубровки</w:t>
            </w:r>
          </w:p>
        </w:tc>
      </w:tr>
      <w:tr w:rsidR="00AA39B1" w:rsidTr="00CF0F32">
        <w:trPr>
          <w:trHeight w:val="39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>13:03:0218005:110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881B1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 район, д. Мордовские Дубровки, ул. Октябрьская, дом 78</w:t>
            </w:r>
          </w:p>
        </w:tc>
      </w:tr>
      <w:tr w:rsidR="00AA39B1" w:rsidTr="00CF0F32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>13:03:0218005:117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881B1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 район, д. Мордовские Дубровки, ул. Октябрьская, дом 64</w:t>
            </w:r>
          </w:p>
        </w:tc>
      </w:tr>
      <w:tr w:rsidR="00AA39B1" w:rsidRPr="00004465" w:rsidTr="00CF0F32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>13:03:0218005:229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881B1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 район, д. Мордовские Дубровки</w:t>
            </w:r>
          </w:p>
        </w:tc>
      </w:tr>
      <w:tr w:rsidR="00AA39B1" w:rsidTr="00CF0F32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>13:03:0218005:320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881B1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 район, д. Мордовские Дубровки, ул. Октябрьская</w:t>
            </w:r>
          </w:p>
        </w:tc>
      </w:tr>
      <w:tr w:rsidR="00AA39B1" w:rsidTr="00CF0F32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>13:03:0218005:46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881B1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 район, д. Мордовские Дубровки, ул. Октябрьская, дом 19</w:t>
            </w:r>
          </w:p>
        </w:tc>
      </w:tr>
      <w:tr w:rsidR="00AA39B1" w:rsidTr="00CF0F32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>13:03:0218005:47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881B1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 район, д. Мордовские Дубровки, ул. Октябрьская, дом 17</w:t>
            </w:r>
          </w:p>
        </w:tc>
      </w:tr>
      <w:tr w:rsidR="00AA39B1" w:rsidTr="00CF0F32">
        <w:trPr>
          <w:trHeight w:val="195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>13:03:0218005:69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1B12" w:rsidRPr="00881B12" w:rsidRDefault="00BD0A7F" w:rsidP="00881B1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881B1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881B12">
              <w:rPr>
                <w:color w:val="000000"/>
                <w:sz w:val="22"/>
                <w:szCs w:val="22"/>
                <w:lang w:val="ru-RU" w:eastAsia="ru-RU"/>
              </w:rPr>
              <w:t xml:space="preserve"> район, д. Мордовские Дубровки, ул. Октябрьская, дом 97</w:t>
            </w:r>
          </w:p>
        </w:tc>
      </w:tr>
    </w:tbl>
    <w:p w:rsidR="00881B12" w:rsidRDefault="00881B12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BD0A7F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BD0A7F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BD0A7F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BD0A7F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BD0A7F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004465">
        <w:rPr>
          <w:bCs/>
          <w:sz w:val="22"/>
          <w:szCs w:val="22"/>
          <w:lang w:val="ru-RU" w:eastAsia="ru-RU"/>
        </w:rPr>
        <w:t xml:space="preserve"> от «18» июля 2024 г. №361</w:t>
      </w:r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AA39B1" w:rsidRPr="00004465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BD0A7F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300A93" w:rsidRDefault="00BD0A7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881B12">
              <w:rPr>
                <w:b/>
                <w:sz w:val="22"/>
                <w:szCs w:val="22"/>
                <w:lang w:val="ru-RU" w:eastAsia="ru-RU"/>
              </w:rPr>
              <w:t>Г</w:t>
            </w:r>
            <w:r w:rsidR="00881B12" w:rsidRPr="00881B12">
              <w:rPr>
                <w:b/>
                <w:sz w:val="22"/>
                <w:szCs w:val="22"/>
                <w:lang w:val="ru-RU" w:eastAsia="ru-RU"/>
              </w:rPr>
              <w:t xml:space="preserve">азопровод </w:t>
            </w:r>
            <w:proofErr w:type="spellStart"/>
            <w:r w:rsidR="00881B12" w:rsidRPr="00881B12">
              <w:rPr>
                <w:b/>
                <w:sz w:val="22"/>
                <w:szCs w:val="22"/>
                <w:lang w:val="ru-RU" w:eastAsia="ru-RU"/>
              </w:rPr>
              <w:t>с</w:t>
            </w:r>
            <w:proofErr w:type="gramStart"/>
            <w:r w:rsidR="00881B12" w:rsidRPr="00881B12">
              <w:rPr>
                <w:b/>
                <w:sz w:val="22"/>
                <w:szCs w:val="22"/>
                <w:lang w:val="ru-RU" w:eastAsia="ru-RU"/>
              </w:rPr>
              <w:t>.С</w:t>
            </w:r>
            <w:proofErr w:type="gramEnd"/>
            <w:r w:rsidR="00881B12" w:rsidRPr="00881B12">
              <w:rPr>
                <w:b/>
                <w:sz w:val="22"/>
                <w:szCs w:val="22"/>
                <w:lang w:val="ru-RU" w:eastAsia="ru-RU"/>
              </w:rPr>
              <w:t>абанчеево</w:t>
            </w:r>
            <w:proofErr w:type="spellEnd"/>
            <w:r w:rsidR="00881B12" w:rsidRPr="00881B12">
              <w:rPr>
                <w:b/>
                <w:sz w:val="22"/>
                <w:szCs w:val="22"/>
                <w:lang w:val="ru-RU" w:eastAsia="ru-RU"/>
              </w:rPr>
              <w:t xml:space="preserve"> по </w:t>
            </w:r>
            <w:proofErr w:type="spellStart"/>
            <w:r w:rsidR="00881B12" w:rsidRPr="00881B12">
              <w:rPr>
                <w:b/>
                <w:sz w:val="22"/>
                <w:szCs w:val="22"/>
                <w:lang w:val="ru-RU" w:eastAsia="ru-RU"/>
              </w:rPr>
              <w:t>ул.Октябрьская</w:t>
            </w:r>
            <w:proofErr w:type="spellEnd"/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AA39B1" w:rsidRPr="00004465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BD0A7F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AA39B1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BD0A7F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AA39B1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BD0A7F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BD0A7F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BD0A7F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AA39B1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BD0A7F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BD0A7F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BD0A7F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AA39B1" w:rsidRPr="00004465" w:rsidTr="007B6EA1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881B12" w:rsidRPr="00483CF4" w:rsidRDefault="00BD0A7F" w:rsidP="00881B12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881B12" w:rsidRPr="008D72EC" w:rsidRDefault="00BD0A7F" w:rsidP="00881B12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881B12" w:rsidRPr="00D83BAD" w:rsidRDefault="00BD0A7F" w:rsidP="00881B12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, д. Мордовские Дубровки</w:t>
            </w:r>
          </w:p>
        </w:tc>
      </w:tr>
      <w:tr w:rsidR="00AA39B1" w:rsidTr="007B6EA1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1B12" w:rsidRPr="00483CF4" w:rsidRDefault="00BD0A7F" w:rsidP="00881B12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1B12" w:rsidRPr="008D72EC" w:rsidRDefault="00BD0A7F" w:rsidP="00881B12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881B12" w:rsidRPr="00B40FE0" w:rsidRDefault="00BD0A7F" w:rsidP="00881B12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16403±45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AA39B1" w:rsidRPr="00004465" w:rsidTr="007B6EA1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81B12" w:rsidRPr="00483CF4" w:rsidRDefault="00BD0A7F" w:rsidP="00881B12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81B12" w:rsidRPr="008D72EC" w:rsidRDefault="00BD0A7F" w:rsidP="00881B12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881B12" w:rsidRPr="008C1123" w:rsidRDefault="00BD0A7F" w:rsidP="00881B12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.С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>абанчеево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по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ул.Октябрьская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AA39B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AA39B1" w:rsidRPr="00004465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AA39B1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57768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57768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57768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57768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57768B" w:rsidRDefault="0057768B" w:rsidP="0057768B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AA39B1" w:rsidTr="0057768B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439252,19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439253,32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439254,45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1362388,07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439220,71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1362411,04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439192,47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1362430,66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439176,18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1362441,66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439154,50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1362456,85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439137,52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1362468,28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439115,80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1362482,99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439097,02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1362495,73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439077,65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1362509,04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439056,40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1362522,26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439042,24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1362531,20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439030,13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1362539,30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439022,98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1362543,67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439009,51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1362552,38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439002,89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1362556,53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438995,27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1362560,93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438987,20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1362564,81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438973,00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1362571,25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438943,76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1362585,66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438922,04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1362595,04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438907,43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1362601,53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438892,83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1362608,08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438870,53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1362617,61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438855,40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1362624,37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438825,01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1362637,29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438808,86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1362644,05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438784,14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1362654,95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438760,27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1362666,18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438744,86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1362673,33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438713,85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1362687,50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438688,52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1362699,04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438651,70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1362715,63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438624,99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1362727,60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438596,20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1362739,82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438564,71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1362752,69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438539,25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1362762,97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438500,69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1362777,59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438469,31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1362790,62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438453,52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1362796,95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438447,36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1362799,58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438440,07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1362804,08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438440,47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1362805,02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438409,60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1362816,49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438399,18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1362820,59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438371,79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1362831,30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438354,05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1362838,37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438335,13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1362845,87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438298,51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1362860,88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438270,60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1362871,92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438252,59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1362879,13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438234,24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1362886,58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438209,25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1362896,34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438201,07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1362899,54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438183,17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1362906,60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438149,61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1362920,11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438109,88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1362936,15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438077,76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1362948,24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438061,67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1362954,21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438027,94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1362966,87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438000,34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1362977,33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437976,14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1362986,55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437950,82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1362996,55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437927,48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1363005,71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437895,89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1363018,22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437873,89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1363026,73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437866,17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1363029,39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437838,93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1363039,59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437810,77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1363048,93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437787,15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1363056,72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437731,62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1363075,33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437711,18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1363081,89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437687,53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1363089,72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437680,12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1363092,24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437651,49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1363101,39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437621,55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1363111,02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437599,16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1363118,17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437574,67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1363126,30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437541,29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1363137,53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437539,82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1363137,97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437530,98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1363144,40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437528,26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1363145,95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437507,49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1363156,26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437480,49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1363170,09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437475,25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1363173,08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437448,35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1363189,09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1363198,85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437417,64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1363208,14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437406,61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1363214,98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437384,74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1363229,55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437380,05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1363232,77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437366,07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1363243,07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437364,88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1363241,46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437363,69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1363239,85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437377,73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1363229,51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437382,50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1363226,23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437404,45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1363211,62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437415,54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1363204,74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1363195,45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437446,27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1363185,67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437473,23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1363169,62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437478,59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1363166,57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437505,69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1363152,68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437526,38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1363142,41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437528,80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1363141,04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437538,02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1363134,33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437540,07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1363133,71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437573,41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1363122,50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437597,92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1363114,37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437620,33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1363107,22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437650,27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1363097,59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437678,86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1363088,44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437686,25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1363085,92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437709,94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1363078,09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437730,38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1363071,53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437785,89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1363052,92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437809,51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1363045,13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437837,59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1363035,81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437864,81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1363025,63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437872,51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1363022,97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437894,43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1363014,50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437926,02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1363001,99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437949,36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1362992,83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437974,70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1362982,83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437998,92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1362973,59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438026,52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1362963,13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438060,27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1362950,47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438076,36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1362944,50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438108,42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1362932,43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438148,11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1362916,41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438181,69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1362902,88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438199,61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1362895,82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438204,09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1362894,06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438199,86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1362883,14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438195,92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1362874,27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438191,23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1362863,71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438185,94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1362865,96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438152,53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1362880,16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438106,08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1362898,79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438078,19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1362910,00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438024,93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1362930,36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437986,70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1362943,49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437955,36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1362955,27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1362963,23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437907,82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1362972,05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437876,32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1362983,24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437845,10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1362994,15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437811,85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1363005,83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437777,86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1363016,81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437735,95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1363031,13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437683,52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1363047,31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437657,77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1363055,55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437625,41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1363066,26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437595,79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1363076,44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437551,90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1363092,03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437517,70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1363104,58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437485,99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1363118,83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437464,59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1363129,39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437436,59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1363144,55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1363147,68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437418,06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1363156,18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437378,43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1363184,57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437359,51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1363197,68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437358,37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1363196,04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437357,23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1363194,40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437376,13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1363181,31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437415,80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1363152,88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437429,00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1363144,26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437434,65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1363141,05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437462,75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1363125,83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437484,29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1363115,21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437516,18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1363100,88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437550,54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1363088,27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437594,47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1363072,66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437624,13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1363062,46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437656,53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1363051,75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437682,32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1363043,49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437734,71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1363027,33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437776,60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1363013,01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437810,57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1363002,03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437843,78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1362990,37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437875,00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1362979,46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437906,48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1362968,27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437931,68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1362959,45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437953,98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1362951,51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437985,34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1362939,73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438023,57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1362926,60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438076,73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1362906,28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438104,58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1362895,07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438151,01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1362876,46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438180,72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1362863,84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438180,45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1362863,20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438181,21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1362862,89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438179,95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1362859,85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438181,80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1362859,08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438183,65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1362858,31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438185,09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1362861,76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438196,44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1362857,44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438228,14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1362844,21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438271,39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1362825,62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438303,45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1362813,13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438343,61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1362796,30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438368,93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1362785,45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438391,20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1362775,87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438422,45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1362762,68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438448,18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1362752,47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438474,04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1362742,21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438504,26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1362730,25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438553,04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1362710,72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438602,27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1362690,28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438649,60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1362669,94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438690,32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1362651,83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438722,20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1362638,17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438742,22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1362629,09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438754,15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1362623,06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438769,63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1362616,28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438793,30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1362606,14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438815,28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1362596,21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438831,37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1362589,22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438860,42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1362576,25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438889,44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1362563,40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438919,09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1362550,13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438935,56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1362542,78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438947,99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1362537,27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438964,67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1362529,60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438979,56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1362522,00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438989,81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1362516,06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439005,27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1362507,20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439024,64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1362495,52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439045,34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1362482,41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439060,58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1362472,42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439080,71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1362459,29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439106,91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1362442,12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439135,96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1362423,13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439151,37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1362413,00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439166,20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1362403,13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439167,31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1362404,79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439168,42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1362406,45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439153,57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1362416,34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439138,16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1362426,47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439109,11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1362445,46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439082,89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1362462,63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439062,76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1362475,76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439047,50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1362485,77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439026,74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1362498,92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439007,29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1362510,64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438991,81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1362519,52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438981,48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1362525,52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438966,41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1362533,20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438949,63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1362540,91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438937,18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1362546,44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438920,73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1362553,79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438891,06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1362567,06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438862,04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1362579,91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438832,99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1362592,88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438816,90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1362599,87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438794,92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1362609,80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438771,21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1362619,96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438755,85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1362626,68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438743,94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1362632,69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438723,82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1362641,83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438691,92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1362655,49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438651,20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1362673,60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438603,83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1362693,96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438554,56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1362714,42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438505,74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1362733,97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438475,52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1362745,93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438449,66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1362756,19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438423,97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1362766,38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438392,76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1362779,55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438370,51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1362789,13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438345,17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1362799,98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438304,95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1362816,83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438272,91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1362829,32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438229,70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1362847,89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438197,92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1362861,16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438194,98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1362862,28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438199,58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1362872,65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438203,56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1362881,60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438207,81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1362892,61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438232,76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1362882,86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438251,09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1362875,43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438269,12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1362868,20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438297,01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1362857,16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438333,63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1362842,17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438352,57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1362834,65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438370,33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1362827,58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438397,72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1362816,87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438408,16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1362812,75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438435,15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1362802,72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438435,05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1362802,48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438445,52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1362796,02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438451,98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1362793,25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438467,79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1362786,92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438499,21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1362773,87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438537,79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1362759,25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438563,21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1362748,99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438594,66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1362736,12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438623,39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1362723,94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438650,06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1362711,99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438686,86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1362695,40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438712,19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1362683,86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438743,18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1362669,69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438758,57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1362662,56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438782,48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1362651,31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438807,28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1362640,37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438823,45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1362633,61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438853,80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1362620,71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438868,93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1362613,95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438891,23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1362604,42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438905,79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1362597,87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438920,44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1362591,38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438942,08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1362582,02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438971,28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1362567,63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438985,50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1362561,19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438993,41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1362557,39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439000,83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1362553,11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439007,37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1362549,00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439020,86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1362540,29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439027,97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1362535,94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439040,06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1362527,84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439054,28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1362518,88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439075,45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1362505,70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439094,76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1362492,43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439113,56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1362479,67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439135,28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1362464,96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439152,24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1362453,55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439173,92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1362438,36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439190,21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1362427,36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439218,45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1362407,74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AA39B1" w:rsidTr="0057768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439252,19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57768B" w:rsidRDefault="0057768B" w:rsidP="0057768B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AA39B1" w:rsidRPr="0000446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AA39B1" w:rsidRPr="00004465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AA39B1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57768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57768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57768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57768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57768B" w:rsidRPr="00A80C4C" w:rsidRDefault="0057768B" w:rsidP="0057768B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AA39B1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BD0A7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AA39B1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A80C4C" w:rsidRDefault="0057768B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AA39B1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68B" w:rsidRPr="00A80C4C" w:rsidRDefault="00BD0A7F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57768B" w:rsidRDefault="0057768B" w:rsidP="0057768B">
      <w:pPr>
        <w:rPr>
          <w:snapToGrid w:val="0"/>
          <w:sz w:val="22"/>
          <w:szCs w:val="20"/>
          <w:lang w:val="ru-RU" w:eastAsia="ru-RU"/>
        </w:rPr>
        <w:sectPr w:rsidR="0057768B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AA39B1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BB6850" w:rsidRDefault="00BD0A7F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4B0107" w:rsidRDefault="00BD0A7F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AA39B1" w:rsidRPr="00004465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57768B" w:rsidRPr="0078298E" w:rsidRDefault="00BD0A7F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8E5887" w:rsidRDefault="00BD0A7F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8E5887" w:rsidRDefault="00BD0A7F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DA6A6A" w:rsidRDefault="00BD0A7F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DA6A6A" w:rsidRDefault="00BD0A7F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57768B" w:rsidRPr="00607F9F" w:rsidRDefault="00BD0A7F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A39B1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8E5887" w:rsidRDefault="0057768B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8E5887" w:rsidRDefault="00BD0A7F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8E5887" w:rsidRDefault="00BD0A7F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8E5887" w:rsidRDefault="00BD0A7F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57768B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57768B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607F9F" w:rsidRDefault="0057768B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57768B" w:rsidRDefault="0057768B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AA39B1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607F9F" w:rsidRDefault="00BD0A7F" w:rsidP="000E6F02">
            <w:pPr>
              <w:pStyle w:val="a8"/>
            </w:pPr>
            <w:r>
              <w:t>8</w:t>
            </w:r>
          </w:p>
        </w:tc>
      </w:tr>
      <w:tr w:rsidR="00AA39B1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57B5" w:rsidRDefault="00BD0A7F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7768B" w:rsidRPr="00001B7F" w:rsidRDefault="00BD0A7F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7768B" w:rsidRPr="00001B7F" w:rsidRDefault="00BD0A7F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57B5" w:rsidRDefault="00BD0A7F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57B5" w:rsidRDefault="00BD0A7F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57B5" w:rsidRDefault="00BD0A7F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57B5" w:rsidRDefault="00BD0A7F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6057B5" w:rsidRDefault="00BD0A7F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57768B" w:rsidRDefault="0057768B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AA39B1" w:rsidRPr="0000446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4B0107" w:rsidRDefault="00BD0A7F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602F47" w:rsidRDefault="00BD0A7F" w:rsidP="0007336A">
            <w:pPr>
              <w:pStyle w:val="a9"/>
            </w:pPr>
            <w:r>
              <w:t>Часть № —</w:t>
            </w:r>
          </w:p>
        </w:tc>
      </w:tr>
      <w:tr w:rsidR="00AA39B1" w:rsidRPr="00004465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57768B" w:rsidRPr="0078298E" w:rsidRDefault="00BD0A7F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8E5887" w:rsidRDefault="00BD0A7F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8E5887" w:rsidRDefault="00BD0A7F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DA6A6A" w:rsidRDefault="00BD0A7F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DA6A6A" w:rsidRDefault="00BD0A7F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57768B" w:rsidRPr="00607F9F" w:rsidRDefault="00BD0A7F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A39B1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8E5887" w:rsidRDefault="0057768B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8E5887" w:rsidRDefault="00BD0A7F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8E5887" w:rsidRDefault="00BD0A7F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8E5887" w:rsidRDefault="00BD0A7F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57768B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57768B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607F9F" w:rsidRDefault="0057768B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57768B" w:rsidRDefault="0057768B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AA39B1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7F9F" w:rsidRDefault="00BD0A7F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607F9F" w:rsidRDefault="00BD0A7F" w:rsidP="003E1390">
            <w:pPr>
              <w:pStyle w:val="a8"/>
            </w:pPr>
            <w:r>
              <w:t>8</w:t>
            </w:r>
          </w:p>
        </w:tc>
      </w:tr>
      <w:tr w:rsidR="00AA39B1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001B7F" w:rsidRDefault="00BD0A7F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001B7F" w:rsidRDefault="00BD0A7F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57B5" w:rsidRDefault="00BD0A7F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7768B" w:rsidRPr="006057B5" w:rsidRDefault="00BD0A7F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7768B" w:rsidRPr="006057B5" w:rsidRDefault="00BD0A7F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57B5" w:rsidRDefault="00BD0A7F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68B" w:rsidRPr="006057B5" w:rsidRDefault="00BD0A7F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7768B" w:rsidRPr="006057B5" w:rsidRDefault="00BD0A7F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57768B" w:rsidRDefault="0057768B" w:rsidP="002D79AA">
      <w:pPr>
        <w:pStyle w:val="2"/>
        <w:sectPr w:rsidR="0057768B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AA39B1">
        <w:trPr>
          <w:cantSplit/>
          <w:jc w:val="center"/>
        </w:trPr>
        <w:tc>
          <w:tcPr>
            <w:tcW w:w="5000" w:type="pct"/>
            <w:gridSpan w:val="2"/>
          </w:tcPr>
          <w:p w:rsidR="0057768B" w:rsidRPr="007C22E6" w:rsidRDefault="00BD0A7F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57768B" w:rsidRPr="00F32CD1" w:rsidRDefault="00BD0A7F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57768B" w:rsidRDefault="00BD0A7F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10598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57768B" w:rsidRPr="00647AAF" w:rsidRDefault="00BD0A7F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AA39B1">
        <w:trPr>
          <w:cantSplit/>
          <w:jc w:val="center"/>
        </w:trPr>
        <w:tc>
          <w:tcPr>
            <w:tcW w:w="818" w:type="pct"/>
            <w:vAlign w:val="center"/>
          </w:tcPr>
          <w:p w:rsidR="0057768B" w:rsidRPr="006E2785" w:rsidRDefault="00BD0A7F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57768B" w:rsidRPr="00CC5170" w:rsidRDefault="00BD0A7F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AA39B1">
        <w:trPr>
          <w:cantSplit/>
          <w:jc w:val="center"/>
        </w:trPr>
        <w:tc>
          <w:tcPr>
            <w:tcW w:w="818" w:type="pct"/>
            <w:vAlign w:val="center"/>
          </w:tcPr>
          <w:p w:rsidR="0057768B" w:rsidRDefault="00BD0A7F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57768B" w:rsidRPr="00CC5170" w:rsidRDefault="00BD0A7F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57768B" w:rsidRPr="002E658D" w:rsidRDefault="0057768B" w:rsidP="0057768B">
      <w:pPr>
        <w:pStyle w:val="2"/>
        <w:sectPr w:rsidR="0057768B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57768B" w:rsidRPr="00121A35" w:rsidRDefault="0057768B" w:rsidP="0057768B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AA39B1">
        <w:trPr>
          <w:cantSplit/>
          <w:jc w:val="center"/>
        </w:trPr>
        <w:tc>
          <w:tcPr>
            <w:tcW w:w="5000" w:type="pct"/>
          </w:tcPr>
          <w:p w:rsidR="0057768B" w:rsidRPr="004A4E39" w:rsidRDefault="00BD0A7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</w:tcPr>
          <w:p w:rsidR="0057768B" w:rsidRPr="00C236C0" w:rsidRDefault="00BD0A7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  <w:vAlign w:val="center"/>
          </w:tcPr>
          <w:p w:rsidR="0057768B" w:rsidRDefault="00BD0A7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vAlign w:val="center"/>
          </w:tcPr>
          <w:p w:rsidR="0057768B" w:rsidRPr="00E00E8D" w:rsidRDefault="00BD0A7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vAlign w:val="center"/>
          </w:tcPr>
          <w:p w:rsidR="0057768B" w:rsidRPr="00647AAF" w:rsidRDefault="00BD0A7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57768B" w:rsidRPr="00193FA4" w:rsidRDefault="0057768B" w:rsidP="00BB15BC">
            <w:pPr>
              <w:pStyle w:val="a9"/>
              <w:rPr>
                <w:sz w:val="20"/>
              </w:rPr>
            </w:pPr>
          </w:p>
          <w:p w:rsidR="0057768B" w:rsidRPr="00DF684B" w:rsidRDefault="00BD0A7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7768B" w:rsidRPr="00DF684B" w:rsidRDefault="0057768B" w:rsidP="00BB15BC">
            <w:pPr>
              <w:pStyle w:val="a9"/>
            </w:pPr>
          </w:p>
        </w:tc>
      </w:tr>
    </w:tbl>
    <w:p w:rsidR="0057768B" w:rsidRDefault="0057768B" w:rsidP="0057768B">
      <w:pPr>
        <w:pStyle w:val="2"/>
        <w:sectPr w:rsidR="005776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7768B" w:rsidRPr="0057768B" w:rsidRDefault="0057768B" w:rsidP="005776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AA39B1">
        <w:trPr>
          <w:cantSplit/>
          <w:jc w:val="center"/>
        </w:trPr>
        <w:tc>
          <w:tcPr>
            <w:tcW w:w="5000" w:type="pct"/>
          </w:tcPr>
          <w:p w:rsidR="0057768B" w:rsidRPr="004A4E39" w:rsidRDefault="00BD0A7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</w:tcPr>
          <w:p w:rsidR="0057768B" w:rsidRPr="00C236C0" w:rsidRDefault="00BD0A7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  <w:vAlign w:val="center"/>
          </w:tcPr>
          <w:p w:rsidR="0057768B" w:rsidRDefault="00BD0A7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vAlign w:val="center"/>
          </w:tcPr>
          <w:p w:rsidR="0057768B" w:rsidRPr="00E00E8D" w:rsidRDefault="00BD0A7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vAlign w:val="center"/>
          </w:tcPr>
          <w:p w:rsidR="0057768B" w:rsidRPr="00647AAF" w:rsidRDefault="00BD0A7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57768B" w:rsidRPr="00193FA4" w:rsidRDefault="0057768B" w:rsidP="00BB15BC">
            <w:pPr>
              <w:pStyle w:val="a9"/>
              <w:rPr>
                <w:sz w:val="20"/>
              </w:rPr>
            </w:pPr>
          </w:p>
          <w:p w:rsidR="0057768B" w:rsidRPr="00DF684B" w:rsidRDefault="00BD0A7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7768B" w:rsidRPr="00DF684B" w:rsidRDefault="0057768B" w:rsidP="00BB15BC">
            <w:pPr>
              <w:pStyle w:val="a9"/>
            </w:pPr>
          </w:p>
        </w:tc>
      </w:tr>
    </w:tbl>
    <w:p w:rsidR="0057768B" w:rsidRDefault="0057768B" w:rsidP="0057768B">
      <w:pPr>
        <w:pStyle w:val="2"/>
        <w:sectPr w:rsidR="005776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7768B" w:rsidRPr="0057768B" w:rsidRDefault="0057768B" w:rsidP="005776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AA39B1">
        <w:trPr>
          <w:cantSplit/>
          <w:jc w:val="center"/>
        </w:trPr>
        <w:tc>
          <w:tcPr>
            <w:tcW w:w="5000" w:type="pct"/>
          </w:tcPr>
          <w:p w:rsidR="0057768B" w:rsidRPr="004A4E39" w:rsidRDefault="00BD0A7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</w:tcPr>
          <w:p w:rsidR="0057768B" w:rsidRPr="00C236C0" w:rsidRDefault="00BD0A7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  <w:vAlign w:val="center"/>
          </w:tcPr>
          <w:p w:rsidR="0057768B" w:rsidRDefault="00BD0A7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vAlign w:val="center"/>
          </w:tcPr>
          <w:p w:rsidR="0057768B" w:rsidRPr="00E00E8D" w:rsidRDefault="00BD0A7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vAlign w:val="center"/>
          </w:tcPr>
          <w:p w:rsidR="0057768B" w:rsidRPr="00647AAF" w:rsidRDefault="00BD0A7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57768B" w:rsidRPr="00193FA4" w:rsidRDefault="0057768B" w:rsidP="00BB15BC">
            <w:pPr>
              <w:pStyle w:val="a9"/>
              <w:rPr>
                <w:sz w:val="20"/>
              </w:rPr>
            </w:pPr>
          </w:p>
          <w:p w:rsidR="0057768B" w:rsidRPr="00DF684B" w:rsidRDefault="00BD0A7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7768B" w:rsidRPr="00DF684B" w:rsidRDefault="0057768B" w:rsidP="00BB15BC">
            <w:pPr>
              <w:pStyle w:val="a9"/>
            </w:pPr>
          </w:p>
        </w:tc>
      </w:tr>
    </w:tbl>
    <w:p w:rsidR="0057768B" w:rsidRDefault="0057768B" w:rsidP="0057768B">
      <w:pPr>
        <w:pStyle w:val="2"/>
        <w:sectPr w:rsidR="005776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7768B" w:rsidRPr="0057768B" w:rsidRDefault="0057768B" w:rsidP="005776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AA39B1">
        <w:trPr>
          <w:cantSplit/>
          <w:jc w:val="center"/>
        </w:trPr>
        <w:tc>
          <w:tcPr>
            <w:tcW w:w="5000" w:type="pct"/>
          </w:tcPr>
          <w:p w:rsidR="0057768B" w:rsidRPr="004A4E39" w:rsidRDefault="00BD0A7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</w:tcPr>
          <w:p w:rsidR="0057768B" w:rsidRPr="00C236C0" w:rsidRDefault="00BD0A7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  <w:vAlign w:val="center"/>
          </w:tcPr>
          <w:p w:rsidR="0057768B" w:rsidRDefault="00BD0A7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vAlign w:val="center"/>
          </w:tcPr>
          <w:p w:rsidR="0057768B" w:rsidRPr="00E00E8D" w:rsidRDefault="00BD0A7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vAlign w:val="center"/>
          </w:tcPr>
          <w:p w:rsidR="0057768B" w:rsidRPr="00647AAF" w:rsidRDefault="00BD0A7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57768B" w:rsidRPr="00193FA4" w:rsidRDefault="0057768B" w:rsidP="00BB15BC">
            <w:pPr>
              <w:pStyle w:val="a9"/>
              <w:rPr>
                <w:sz w:val="20"/>
              </w:rPr>
            </w:pPr>
          </w:p>
          <w:p w:rsidR="0057768B" w:rsidRPr="00DF684B" w:rsidRDefault="00BD0A7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7768B" w:rsidRPr="00DF684B" w:rsidRDefault="0057768B" w:rsidP="00BB15BC">
            <w:pPr>
              <w:pStyle w:val="a9"/>
            </w:pPr>
          </w:p>
        </w:tc>
      </w:tr>
    </w:tbl>
    <w:p w:rsidR="0057768B" w:rsidRDefault="0057768B" w:rsidP="0057768B">
      <w:pPr>
        <w:pStyle w:val="2"/>
        <w:sectPr w:rsidR="005776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7768B" w:rsidRPr="0057768B" w:rsidRDefault="0057768B" w:rsidP="005776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AA39B1">
        <w:trPr>
          <w:cantSplit/>
          <w:jc w:val="center"/>
        </w:trPr>
        <w:tc>
          <w:tcPr>
            <w:tcW w:w="5000" w:type="pct"/>
          </w:tcPr>
          <w:p w:rsidR="0057768B" w:rsidRPr="004A4E39" w:rsidRDefault="00BD0A7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</w:tcPr>
          <w:p w:rsidR="0057768B" w:rsidRPr="00C236C0" w:rsidRDefault="00BD0A7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  <w:vAlign w:val="center"/>
          </w:tcPr>
          <w:p w:rsidR="0057768B" w:rsidRDefault="00BD0A7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vAlign w:val="center"/>
          </w:tcPr>
          <w:p w:rsidR="0057768B" w:rsidRPr="00E00E8D" w:rsidRDefault="00BD0A7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vAlign w:val="center"/>
          </w:tcPr>
          <w:p w:rsidR="0057768B" w:rsidRPr="00647AAF" w:rsidRDefault="00BD0A7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57768B" w:rsidRPr="00193FA4" w:rsidRDefault="0057768B" w:rsidP="00BB15BC">
            <w:pPr>
              <w:pStyle w:val="a9"/>
              <w:rPr>
                <w:sz w:val="20"/>
              </w:rPr>
            </w:pPr>
          </w:p>
          <w:p w:rsidR="0057768B" w:rsidRPr="00DF684B" w:rsidRDefault="00BD0A7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7768B" w:rsidRPr="00DF684B" w:rsidRDefault="0057768B" w:rsidP="00BB15BC">
            <w:pPr>
              <w:pStyle w:val="a9"/>
            </w:pPr>
          </w:p>
        </w:tc>
      </w:tr>
    </w:tbl>
    <w:p w:rsidR="0057768B" w:rsidRDefault="0057768B" w:rsidP="0057768B">
      <w:pPr>
        <w:pStyle w:val="2"/>
        <w:sectPr w:rsidR="005776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7768B" w:rsidRPr="0057768B" w:rsidRDefault="0057768B" w:rsidP="005776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AA39B1">
        <w:trPr>
          <w:cantSplit/>
          <w:jc w:val="center"/>
        </w:trPr>
        <w:tc>
          <w:tcPr>
            <w:tcW w:w="5000" w:type="pct"/>
          </w:tcPr>
          <w:p w:rsidR="0057768B" w:rsidRPr="004A4E39" w:rsidRDefault="00BD0A7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</w:tcPr>
          <w:p w:rsidR="0057768B" w:rsidRPr="00C236C0" w:rsidRDefault="00BD0A7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  <w:vAlign w:val="center"/>
          </w:tcPr>
          <w:p w:rsidR="0057768B" w:rsidRDefault="00BD0A7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vAlign w:val="center"/>
          </w:tcPr>
          <w:p w:rsidR="0057768B" w:rsidRPr="00E00E8D" w:rsidRDefault="00BD0A7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vAlign w:val="center"/>
          </w:tcPr>
          <w:p w:rsidR="0057768B" w:rsidRPr="00647AAF" w:rsidRDefault="00BD0A7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57768B" w:rsidRPr="00193FA4" w:rsidRDefault="0057768B" w:rsidP="00BB15BC">
            <w:pPr>
              <w:pStyle w:val="a9"/>
              <w:rPr>
                <w:sz w:val="20"/>
              </w:rPr>
            </w:pPr>
          </w:p>
          <w:p w:rsidR="0057768B" w:rsidRPr="00DF684B" w:rsidRDefault="00BD0A7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7768B" w:rsidRPr="00DF684B" w:rsidRDefault="0057768B" w:rsidP="00BB15BC">
            <w:pPr>
              <w:pStyle w:val="a9"/>
            </w:pPr>
          </w:p>
        </w:tc>
      </w:tr>
    </w:tbl>
    <w:p w:rsidR="0057768B" w:rsidRDefault="0057768B" w:rsidP="0057768B">
      <w:pPr>
        <w:pStyle w:val="2"/>
        <w:sectPr w:rsidR="005776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7768B" w:rsidRPr="0057768B" w:rsidRDefault="0057768B" w:rsidP="0057768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AA39B1">
        <w:trPr>
          <w:cantSplit/>
          <w:jc w:val="center"/>
        </w:trPr>
        <w:tc>
          <w:tcPr>
            <w:tcW w:w="5000" w:type="pct"/>
          </w:tcPr>
          <w:p w:rsidR="0057768B" w:rsidRPr="004A4E39" w:rsidRDefault="00BD0A7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</w:tcPr>
          <w:p w:rsidR="0057768B" w:rsidRPr="00C236C0" w:rsidRDefault="00BD0A7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AA39B1">
        <w:trPr>
          <w:cantSplit/>
          <w:jc w:val="center"/>
        </w:trPr>
        <w:tc>
          <w:tcPr>
            <w:tcW w:w="5000" w:type="pct"/>
            <w:vAlign w:val="center"/>
          </w:tcPr>
          <w:p w:rsidR="0057768B" w:rsidRDefault="00BD0A7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vAlign w:val="center"/>
          </w:tcPr>
          <w:p w:rsidR="0057768B" w:rsidRPr="00E00E8D" w:rsidRDefault="00BD0A7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A39B1" w:rsidRPr="00004465">
        <w:trPr>
          <w:cantSplit/>
          <w:jc w:val="center"/>
        </w:trPr>
        <w:tc>
          <w:tcPr>
            <w:tcW w:w="5000" w:type="pct"/>
            <w:vAlign w:val="center"/>
          </w:tcPr>
          <w:p w:rsidR="0057768B" w:rsidRPr="00647AAF" w:rsidRDefault="00BD0A7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57768B" w:rsidRPr="00193FA4" w:rsidRDefault="0057768B" w:rsidP="00BB15BC">
            <w:pPr>
              <w:pStyle w:val="a9"/>
              <w:rPr>
                <w:sz w:val="20"/>
              </w:rPr>
            </w:pPr>
          </w:p>
          <w:p w:rsidR="0057768B" w:rsidRPr="00DF684B" w:rsidRDefault="00BD0A7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7768B" w:rsidRPr="00DF684B" w:rsidRDefault="0057768B" w:rsidP="00BB15BC">
            <w:pPr>
              <w:pStyle w:val="a9"/>
            </w:pPr>
          </w:p>
        </w:tc>
      </w:tr>
    </w:tbl>
    <w:p w:rsidR="0057768B" w:rsidRPr="0057768B" w:rsidRDefault="0057768B" w:rsidP="0057768B">
      <w:pPr>
        <w:pStyle w:val="2"/>
        <w:sectPr w:rsidR="0057768B" w:rsidRPr="005776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AA39B1">
        <w:trPr>
          <w:cantSplit/>
          <w:jc w:val="center"/>
        </w:trPr>
        <w:tc>
          <w:tcPr>
            <w:tcW w:w="5000" w:type="pct"/>
            <w:vAlign w:val="center"/>
          </w:tcPr>
          <w:p w:rsidR="0057768B" w:rsidRDefault="00BD0A7F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57768B" w:rsidRPr="001313DD" w:rsidRDefault="0057768B" w:rsidP="00C316FA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AA39B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7768B" w:rsidRDefault="00BD0A7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6" name="AutoShap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type w14:anchorId="03973F42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5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Dc8+28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7768B" w:rsidRPr="005A2928" w:rsidRDefault="00BD0A7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AA39B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7768B" w:rsidRDefault="00BD0A7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5" name="AutoShap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653BE388" id="AutoShape 26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4gITUs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7768B" w:rsidRPr="005A2928" w:rsidRDefault="00BD0A7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AA39B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7768B" w:rsidRDefault="00BD0A7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4" name="AutoShap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3B1417A4" id="AutoShape 27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7768B" w:rsidRPr="005A2928" w:rsidRDefault="00BD0A7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AA39B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7768B" w:rsidRDefault="00BD0A7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3" name="AutoShape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59799F6E" id="AutoShape 28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7768B" w:rsidRPr="005A2928" w:rsidRDefault="00BD0A7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AA39B1" w:rsidRPr="0000446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7768B" w:rsidRDefault="00BD0A7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2" name="AutoShap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0FFC792F" id="AutoShape 29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7768B" w:rsidRPr="005A2928" w:rsidRDefault="00BD0A7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AA39B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7768B" w:rsidRDefault="00BD0A7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1" name="AutoShap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59512E96" id="AutoShape 30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D1hOwC&#10;2wEAAJk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7768B" w:rsidRPr="005A2928" w:rsidRDefault="00BD0A7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AA39B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7768B" w:rsidRDefault="00BD0A7F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7768B" w:rsidRPr="005A2928" w:rsidRDefault="00BD0A7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57768B" w:rsidRPr="00590118" w:rsidRDefault="0057768B" w:rsidP="00C316FA">
            <w:pPr>
              <w:pStyle w:val="a7"/>
              <w:rPr>
                <w:lang w:val="en-US"/>
              </w:rPr>
            </w:pPr>
          </w:p>
          <w:p w:rsidR="0057768B" w:rsidRPr="00647AAF" w:rsidRDefault="0057768B" w:rsidP="00DB4352">
            <w:pPr>
              <w:pStyle w:val="a9"/>
              <w:rPr>
                <w:b/>
              </w:rPr>
            </w:pPr>
          </w:p>
        </w:tc>
      </w:tr>
    </w:tbl>
    <w:p w:rsidR="0057768B" w:rsidRDefault="0057768B" w:rsidP="0057768B">
      <w:pPr>
        <w:pStyle w:val="a7"/>
        <w:sectPr w:rsidR="0057768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7768B" w:rsidRPr="00E41ACF" w:rsidRDefault="0057768B" w:rsidP="0057768B">
      <w:pPr>
        <w:pStyle w:val="a7"/>
      </w:pPr>
    </w:p>
    <w:sectPr w:rsidR="0057768B" w:rsidRPr="00E41ACF" w:rsidSect="0057768B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14C" w:rsidRDefault="00C9414C">
      <w:r>
        <w:separator/>
      </w:r>
    </w:p>
  </w:endnote>
  <w:endnote w:type="continuationSeparator" w:id="0">
    <w:p w:rsidR="00C9414C" w:rsidRDefault="00C94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14C" w:rsidRDefault="00C9414C">
      <w:r>
        <w:separator/>
      </w:r>
    </w:p>
  </w:footnote>
  <w:footnote w:type="continuationSeparator" w:id="0">
    <w:p w:rsidR="00C9414C" w:rsidRDefault="00C94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 w:rsidP="00061142">
    <w:pPr>
      <w:pStyle w:val="a3"/>
      <w:framePr w:wrap="around" w:vAnchor="text" w:hAnchor="margin" w:xAlign="right" w:y="1"/>
      <w:rPr>
        <w:rStyle w:val="aa"/>
      </w:rPr>
    </w:pPr>
  </w:p>
  <w:p w:rsidR="0057768B" w:rsidRDefault="0057768B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AA39B1" w:rsidRPr="00004465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57768B" w:rsidRPr="00B87E07" w:rsidRDefault="0057768B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57768B" w:rsidRPr="00B91D73" w:rsidRDefault="00BD0A7F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57768B" w:rsidRPr="00300A93" w:rsidRDefault="00BD0A7F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.С</w:t>
          </w:r>
          <w:proofErr w:type="gramEnd"/>
          <w:r>
            <w:rPr>
              <w:sz w:val="22"/>
              <w:szCs w:val="22"/>
            </w:rPr>
            <w:t>абанчеево</w:t>
          </w:r>
          <w:proofErr w:type="spellEnd"/>
          <w:r>
            <w:rPr>
              <w:sz w:val="22"/>
              <w:szCs w:val="22"/>
            </w:rPr>
            <w:t xml:space="preserve"> по </w:t>
          </w:r>
          <w:proofErr w:type="spellStart"/>
          <w:r>
            <w:rPr>
              <w:sz w:val="22"/>
              <w:szCs w:val="22"/>
            </w:rPr>
            <w:t>ул.Октябрьская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57768B" w:rsidRPr="00B87E07" w:rsidRDefault="0057768B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AA39B1" w:rsidRPr="00004465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57768B" w:rsidRPr="00B87E07" w:rsidRDefault="0057768B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57768B" w:rsidRDefault="00BD0A7F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57768B" w:rsidRPr="00B87E07" w:rsidRDefault="0057768B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AA39B1" w:rsidRPr="00004465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57768B" w:rsidRPr="0079788A" w:rsidRDefault="00BD0A7F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57768B" w:rsidRPr="00D66FC4" w:rsidRDefault="0057768B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 w:rsidP="00061142">
    <w:pPr>
      <w:pStyle w:val="a3"/>
      <w:framePr w:wrap="around" w:vAnchor="text" w:hAnchor="margin" w:xAlign="right" w:y="1"/>
      <w:rPr>
        <w:rStyle w:val="aa"/>
      </w:rPr>
    </w:pPr>
  </w:p>
  <w:p w:rsidR="0057768B" w:rsidRDefault="0057768B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AA39B1" w:rsidRPr="00004465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57768B" w:rsidRPr="00B87E07" w:rsidRDefault="0057768B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57768B" w:rsidRPr="00B91D73" w:rsidRDefault="00BD0A7F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57768B" w:rsidRPr="00300A93" w:rsidRDefault="00BD0A7F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.С</w:t>
          </w:r>
          <w:proofErr w:type="gramEnd"/>
          <w:r>
            <w:rPr>
              <w:sz w:val="22"/>
              <w:szCs w:val="22"/>
            </w:rPr>
            <w:t>абанчеево</w:t>
          </w:r>
          <w:proofErr w:type="spellEnd"/>
          <w:r>
            <w:rPr>
              <w:sz w:val="22"/>
              <w:szCs w:val="22"/>
            </w:rPr>
            <w:t xml:space="preserve"> по </w:t>
          </w:r>
          <w:proofErr w:type="spellStart"/>
          <w:r>
            <w:rPr>
              <w:sz w:val="22"/>
              <w:szCs w:val="22"/>
            </w:rPr>
            <w:t>ул.Октябрьская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57768B" w:rsidRPr="00B87E07" w:rsidRDefault="0057768B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AA39B1" w:rsidRPr="00004465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57768B" w:rsidRPr="00B87E07" w:rsidRDefault="0057768B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57768B" w:rsidRDefault="00BD0A7F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57768B" w:rsidRPr="00B87E07" w:rsidRDefault="0057768B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AA39B1" w:rsidRPr="00004465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57768B" w:rsidRPr="008C0B39" w:rsidRDefault="00BD0A7F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57768B" w:rsidRPr="00D66FC4" w:rsidRDefault="0057768B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8B" w:rsidRDefault="0057768B" w:rsidP="00061142">
    <w:pPr>
      <w:pStyle w:val="a3"/>
      <w:framePr w:wrap="around" w:vAnchor="text" w:hAnchor="margin" w:xAlign="right" w:y="1"/>
      <w:rPr>
        <w:rStyle w:val="aa"/>
      </w:rPr>
    </w:pPr>
  </w:p>
  <w:p w:rsidR="0057768B" w:rsidRDefault="0057768B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AA39B1" w:rsidRPr="00004465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57768B" w:rsidRPr="00C657E1" w:rsidRDefault="00BD0A7F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57768B" w:rsidRPr="00D66FC4" w:rsidRDefault="0057768B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4FC0E932">
      <w:start w:val="1"/>
      <w:numFmt w:val="decimal"/>
      <w:lvlText w:val="%1."/>
      <w:lvlJc w:val="left"/>
      <w:pPr>
        <w:ind w:left="1069" w:hanging="360"/>
      </w:pPr>
    </w:lvl>
    <w:lvl w:ilvl="1" w:tplc="ABDCA500">
      <w:start w:val="1"/>
      <w:numFmt w:val="lowerLetter"/>
      <w:lvlText w:val="%2."/>
      <w:lvlJc w:val="left"/>
      <w:pPr>
        <w:ind w:left="1789" w:hanging="360"/>
      </w:pPr>
    </w:lvl>
    <w:lvl w:ilvl="2" w:tplc="59DA72BE">
      <w:start w:val="1"/>
      <w:numFmt w:val="lowerRoman"/>
      <w:lvlText w:val="%3."/>
      <w:lvlJc w:val="right"/>
      <w:pPr>
        <w:ind w:left="2509" w:hanging="180"/>
      </w:pPr>
    </w:lvl>
    <w:lvl w:ilvl="3" w:tplc="4446BD2C">
      <w:start w:val="1"/>
      <w:numFmt w:val="decimal"/>
      <w:lvlText w:val="%4."/>
      <w:lvlJc w:val="left"/>
      <w:pPr>
        <w:ind w:left="3229" w:hanging="360"/>
      </w:pPr>
    </w:lvl>
    <w:lvl w:ilvl="4" w:tplc="CE787D90">
      <w:start w:val="1"/>
      <w:numFmt w:val="lowerLetter"/>
      <w:lvlText w:val="%5."/>
      <w:lvlJc w:val="left"/>
      <w:pPr>
        <w:ind w:left="3949" w:hanging="360"/>
      </w:pPr>
    </w:lvl>
    <w:lvl w:ilvl="5" w:tplc="5FD00CC4">
      <w:start w:val="1"/>
      <w:numFmt w:val="lowerRoman"/>
      <w:lvlText w:val="%6."/>
      <w:lvlJc w:val="right"/>
      <w:pPr>
        <w:ind w:left="4669" w:hanging="180"/>
      </w:pPr>
    </w:lvl>
    <w:lvl w:ilvl="6" w:tplc="17FEEAE8">
      <w:start w:val="1"/>
      <w:numFmt w:val="decimal"/>
      <w:lvlText w:val="%7."/>
      <w:lvlJc w:val="left"/>
      <w:pPr>
        <w:ind w:left="5389" w:hanging="360"/>
      </w:pPr>
    </w:lvl>
    <w:lvl w:ilvl="7" w:tplc="58D0A3BE">
      <w:start w:val="1"/>
      <w:numFmt w:val="lowerLetter"/>
      <w:lvlText w:val="%8."/>
      <w:lvlJc w:val="left"/>
      <w:pPr>
        <w:ind w:left="6109" w:hanging="360"/>
      </w:pPr>
    </w:lvl>
    <w:lvl w:ilvl="8" w:tplc="252423C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04465"/>
    <w:rsid w:val="0005133B"/>
    <w:rsid w:val="00061142"/>
    <w:rsid w:val="0007336A"/>
    <w:rsid w:val="000E6F02"/>
    <w:rsid w:val="000F1600"/>
    <w:rsid w:val="00121A35"/>
    <w:rsid w:val="001313DD"/>
    <w:rsid w:val="00193FA4"/>
    <w:rsid w:val="002051F3"/>
    <w:rsid w:val="00263720"/>
    <w:rsid w:val="002760BA"/>
    <w:rsid w:val="002A6B7C"/>
    <w:rsid w:val="002D37E4"/>
    <w:rsid w:val="002D4952"/>
    <w:rsid w:val="002D79AA"/>
    <w:rsid w:val="002E658D"/>
    <w:rsid w:val="00300A93"/>
    <w:rsid w:val="00357A9A"/>
    <w:rsid w:val="003E1390"/>
    <w:rsid w:val="00483CF4"/>
    <w:rsid w:val="00484194"/>
    <w:rsid w:val="004A4E39"/>
    <w:rsid w:val="004B0107"/>
    <w:rsid w:val="0057768B"/>
    <w:rsid w:val="00590118"/>
    <w:rsid w:val="005A2928"/>
    <w:rsid w:val="00602F47"/>
    <w:rsid w:val="006057B5"/>
    <w:rsid w:val="00607F9F"/>
    <w:rsid w:val="006140EA"/>
    <w:rsid w:val="00647AAF"/>
    <w:rsid w:val="006E2785"/>
    <w:rsid w:val="00773D2B"/>
    <w:rsid w:val="0078298E"/>
    <w:rsid w:val="00787F14"/>
    <w:rsid w:val="0079788A"/>
    <w:rsid w:val="007C22E6"/>
    <w:rsid w:val="008144CA"/>
    <w:rsid w:val="00823C93"/>
    <w:rsid w:val="00881B12"/>
    <w:rsid w:val="008A0D9D"/>
    <w:rsid w:val="008B59CA"/>
    <w:rsid w:val="008B67E3"/>
    <w:rsid w:val="008C0B39"/>
    <w:rsid w:val="008C1123"/>
    <w:rsid w:val="008D72EC"/>
    <w:rsid w:val="008E5887"/>
    <w:rsid w:val="00993E76"/>
    <w:rsid w:val="009B3C6E"/>
    <w:rsid w:val="009C0A1E"/>
    <w:rsid w:val="009D6412"/>
    <w:rsid w:val="009E5C04"/>
    <w:rsid w:val="00A20414"/>
    <w:rsid w:val="00A64449"/>
    <w:rsid w:val="00A77B3E"/>
    <w:rsid w:val="00A80C4C"/>
    <w:rsid w:val="00AA39B1"/>
    <w:rsid w:val="00AD7480"/>
    <w:rsid w:val="00B014DA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0A7F"/>
    <w:rsid w:val="00BD2851"/>
    <w:rsid w:val="00BF4B92"/>
    <w:rsid w:val="00C236C0"/>
    <w:rsid w:val="00C2667E"/>
    <w:rsid w:val="00C3031E"/>
    <w:rsid w:val="00C316FA"/>
    <w:rsid w:val="00C47508"/>
    <w:rsid w:val="00C657E1"/>
    <w:rsid w:val="00C669AB"/>
    <w:rsid w:val="00C9414C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15C5C"/>
    <w:rsid w:val="00E41ACF"/>
    <w:rsid w:val="00E73E2F"/>
    <w:rsid w:val="00E811AD"/>
    <w:rsid w:val="00EB702F"/>
    <w:rsid w:val="00EB7E64"/>
    <w:rsid w:val="00EE2AEB"/>
    <w:rsid w:val="00F32CD1"/>
    <w:rsid w:val="00F7007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57768B"/>
  </w:style>
  <w:style w:type="paragraph" w:styleId="ab">
    <w:name w:val="footer"/>
    <w:basedOn w:val="a"/>
    <w:link w:val="ac"/>
    <w:rsid w:val="0057768B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57768B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57768B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57768B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26372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263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57768B"/>
  </w:style>
  <w:style w:type="paragraph" w:styleId="ab">
    <w:name w:val="footer"/>
    <w:basedOn w:val="a"/>
    <w:link w:val="ac"/>
    <w:rsid w:val="0057768B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57768B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57768B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57768B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26372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263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5331</Words>
  <Characters>30388</Characters>
  <Application>Microsoft Office Word</Application>
  <DocSecurity>0</DocSecurity>
  <Lines>253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cp:lastPrinted>2024-07-17T10:46:00Z</cp:lastPrinted>
  <dcterms:created xsi:type="dcterms:W3CDTF">2024-07-23T10:17:00Z</dcterms:created>
  <dcterms:modified xsi:type="dcterms:W3CDTF">2024-07-23T10:17:00Z</dcterms:modified>
</cp:coreProperties>
</file>